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51137746-3,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51137746-3,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402-ПП/10515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17:38:55.328;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17:38:55.328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